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4D4F5">
      <w:pPr>
        <w:pStyle w:val="2"/>
        <w:jc w:val="center"/>
      </w:pPr>
      <w:r>
        <w:rPr>
          <w:color w:val="003366"/>
          <w:sz w:val="24"/>
        </w:rPr>
        <w:t>WORLD DIPLOMATIC CULTURE INSTITUTE</w:t>
      </w:r>
      <w:r>
        <w:rPr>
          <w:color w:val="003366"/>
          <w:sz w:val="24"/>
        </w:rPr>
        <w:br w:type="textWrapping"/>
      </w:r>
      <w:r>
        <w:rPr>
          <w:color w:val="003366"/>
          <w:sz w:val="36"/>
        </w:rPr>
        <w:t>세계외교문화원(WDCI)</w:t>
      </w:r>
      <w:r>
        <w:rPr>
          <w:color w:val="003366"/>
          <w:sz w:val="36"/>
        </w:rPr>
        <w:br w:type="textWrapping"/>
      </w:r>
      <w:r>
        <w:rPr>
          <w:color w:val="003366"/>
          <w:sz w:val="36"/>
        </w:rPr>
        <w:t>해외통신원 지원서</w:t>
      </w:r>
    </w:p>
    <w:p w14:paraId="6206E793">
      <w:r>
        <w:rPr>
          <w:b/>
        </w:rPr>
        <w:t xml:space="preserve">□ 신청구분 : </w:t>
      </w:r>
      <w:r>
        <w:t>□ 개인  □ 기업  □ 기관  □ 단체</w:t>
      </w:r>
      <w:r>
        <w:br w:type="textWrapping"/>
      </w:r>
    </w:p>
    <w:p w14:paraId="0B3B5D81">
      <w:r>
        <w:t>성명: ______________________________________________</w:t>
      </w:r>
    </w:p>
    <w:p w14:paraId="5114CF4C">
      <w:r>
        <w:t>영문성명: ______________________________________________</w:t>
      </w:r>
    </w:p>
    <w:p w14:paraId="40DB5FFD">
      <w:r>
        <w:t>소속: ______________________________________________</w:t>
      </w:r>
    </w:p>
    <w:p w14:paraId="18FDF057">
      <w:r>
        <w:t>직위: ______________________________________________</w:t>
      </w:r>
    </w:p>
    <w:p w14:paraId="32854AAA">
      <w:r>
        <w:t>국가: ______________________________________________</w:t>
      </w:r>
    </w:p>
    <w:p w14:paraId="232BB77B">
      <w:r>
        <w:t>주소: ______________________________________________</w:t>
      </w:r>
    </w:p>
    <w:p w14:paraId="6572E1B6">
      <w:r>
        <w:t>연락처: ______________________________________________</w:t>
      </w:r>
    </w:p>
    <w:p w14:paraId="39342293">
      <w:r>
        <w:t>이메일: ______________________________________________</w:t>
      </w:r>
    </w:p>
    <w:p w14:paraId="55640F2C">
      <w:r>
        <w:t>홈페이지: ______________________________________________</w:t>
      </w:r>
    </w:p>
    <w:p w14:paraId="6ED79F38">
      <w:pPr>
        <w:pStyle w:val="3"/>
      </w:pPr>
      <w:r>
        <w:t>활동계획 / 신청내용</w:t>
      </w:r>
    </w:p>
    <w:p w14:paraId="146E8619">
      <w:r>
        <w:t>____________________________________________________________</w:t>
      </w:r>
    </w:p>
    <w:p w14:paraId="4AB4A8C9">
      <w:r>
        <w:t>____________________________________________________________</w:t>
      </w:r>
    </w:p>
    <w:p w14:paraId="5BB59955">
      <w:r>
        <w:t>____________________________________________________________</w:t>
      </w:r>
    </w:p>
    <w:p w14:paraId="7E94C846">
      <w:r>
        <w:t>____________________________________________________________</w:t>
      </w:r>
    </w:p>
    <w:p w14:paraId="079C953B">
      <w:r>
        <w:t>____________________________________________________________</w:t>
      </w:r>
    </w:p>
    <w:p w14:paraId="2DE1C49D">
      <w:r>
        <w:t>____________________________________________________________</w:t>
      </w:r>
    </w:p>
    <w:p w14:paraId="17B2FA64">
      <w:pPr>
        <w:pStyle w:val="3"/>
      </w:pPr>
      <w:r>
        <w:t>개인정보 수집 및 이용 동의</w:t>
      </w:r>
    </w:p>
    <w:p w14:paraId="2F400CA4">
      <w:r>
        <w:t>□ 본인은 세계외교문화원(WDCI)의 신청 접수 및 운영을 위한 개인정보 수집·이용에 동의합니다.</w:t>
      </w:r>
    </w:p>
    <w:p w14:paraId="1561ED20">
      <w:r>
        <w:br w:type="textWrapping"/>
      </w:r>
      <w:r>
        <w:t>신청일: ______년 ____월 ____일</w:t>
      </w:r>
    </w:p>
    <w:p w14:paraId="4A604E64">
      <w:r>
        <w:t>신청인 서명: _______________________</w:t>
      </w:r>
    </w:p>
    <w:p w14:paraId="5EFBB602">
      <w:r>
        <w:br w:type="textWrapping"/>
      </w:r>
      <w:r>
        <w:t xml:space="preserve">문의 | E-mail: </w:t>
      </w:r>
      <w:r>
        <w:rPr>
          <w:rFonts w:hint="default"/>
          <w:lang w:val="en-US"/>
        </w:rPr>
        <w:t>wpcc-korea@naver.com</w:t>
      </w:r>
      <w:bookmarkStart w:id="0" w:name="_GoBack"/>
      <w:bookmarkEnd w:id="0"/>
      <w:r>
        <w:t xml:space="preserve">   Website: www.wdci.org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맑은 고딕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FDFDF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맑은 고딕" w:hAnsi="맑은 고딕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2013-12-24T08:15:00Z</dcterms:created>
  <dc:creator>python-docx</dc:creator>
  <dc:description>generated by python-docx</dc:description>
  <cp:lastModifiedBy>ncrosso</cp:lastModifiedBy>
  <dcterms:modified xsi:type="dcterms:W3CDTF">2026-07-30T12:23:26Z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1033-12.1.26035.26035</vt:lpwstr>
  </property>
  <property fmtid="{D5CDD505-2E9C-101B-9397-08002B2CF9AE}" pid="3" name="ICV">
    <vt:lpwstr>2419AC5689594EE6AEC36A6AFDB50112_42</vt:lpwstr>
  </property>
</Properties>
</file>